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1012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05688-72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Лисовского Владислава Петровича, </w:t>
      </w:r>
      <w:r>
        <w:rPr>
          <w:rStyle w:val="cat-UserDefinedgrp-27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14.07.2026 в 00:01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Лисовский В.П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8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уплатил в установленный законом срок штраф в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наложенный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18810086250000202204 от 03.05.2026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14.05.2026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Лисовский В.П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признал.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доказательство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Лисовского В.П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представлены: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 об админ</w:t>
      </w:r>
      <w:r>
        <w:rPr>
          <w:rFonts w:ascii="Times New Roman" w:eastAsia="Times New Roman" w:hAnsi="Times New Roman" w:cs="Times New Roman"/>
          <w:sz w:val="28"/>
          <w:szCs w:val="28"/>
        </w:rPr>
        <w:t>истративном правонарушении 86 ХМ 905370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г., </w:t>
      </w: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18810086250000202204 от 03.05.2026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14.05.2026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сведения из ГИС ГМП, согласно которым штраф не оплачен.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8"/>
          <w:szCs w:val="28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8"/>
          <w:szCs w:val="28"/>
        </w:rPr>
        <w:t>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Лисовского В.П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Лисовского В.П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состояние здоровья,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связи с чем считает возможным назначить наказание в виде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Лисовского Владислава Петровича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КоАП РФ, и назначить наказание в виде административного ареста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суток.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>.0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года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1012</w:t>
      </w:r>
      <w:r>
        <w:rPr>
          <w:rFonts w:ascii="Times New Roman" w:eastAsia="Times New Roman" w:hAnsi="Times New Roman" w:cs="Times New Roman"/>
          <w:sz w:val="25"/>
          <w:szCs w:val="25"/>
        </w:rPr>
        <w:t>-2612/2026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8rplc-20">
    <w:name w:val="cat-UserDefined grp-28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